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32"/>
        </w:rPr>
        <w:id w:val="235519429"/>
        <w:docPartObj>
          <w:docPartGallery w:val="Cover Pages"/>
          <w:docPartUnique/>
        </w:docPartObj>
      </w:sdtPr>
      <w:sdtEndPr/>
      <w:sdtContent>
        <w:p w:rsidR="008C3F96" w:rsidRDefault="00AF158F">
          <w:pPr>
            <w:rPr>
              <w:sz w:val="32"/>
            </w:rPr>
          </w:pPr>
          <w:r>
            <w:rPr>
              <w:noProof/>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9"/>
                        <w:gridCol w:w="5804"/>
                      </w:tblGrid>
                      <w:tr w:rsidR="008C3F96">
                        <w:trPr>
                          <w:jc w:val="center"/>
                        </w:trPr>
                        <w:tc>
                          <w:tcPr>
                            <w:tcW w:w="2568" w:type="pct"/>
                            <w:vAlign w:val="center"/>
                          </w:tcPr>
                          <w:p w:rsidR="008C3F96" w:rsidRDefault="008C3F96">
                            <w:pPr>
                              <w:jc w:val="right"/>
                            </w:pPr>
                            <w:r>
                              <w:rPr>
                                <w:noProof/>
                              </w:rPr>
                              <w:drawing>
                                <wp:inline distT="0" distB="0" distL="0" distR="0">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48"/>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C3F96" w:rsidRPr="008C3F96" w:rsidRDefault="008C3F96" w:rsidP="008C3F96">
                                <w:pPr>
                                  <w:pStyle w:val="NoSpacing"/>
                                  <w:spacing w:line="312" w:lineRule="auto"/>
                                  <w:jc w:val="center"/>
                                  <w:rPr>
                                    <w:caps/>
                                    <w:color w:val="191919" w:themeColor="text1" w:themeTint="E6"/>
                                    <w:sz w:val="48"/>
                                    <w:szCs w:val="72"/>
                                  </w:rPr>
                                </w:pPr>
                                <w:r w:rsidRPr="008C3F96">
                                  <w:rPr>
                                    <w:caps/>
                                    <w:color w:val="191919" w:themeColor="text1" w:themeTint="E6"/>
                                    <w:sz w:val="48"/>
                                    <w:szCs w:val="72"/>
                                  </w:rPr>
                                  <w:t>wealth, KNOWLEDGE and power controls all. why?</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C3F96" w:rsidRDefault="008C3F96" w:rsidP="008C3F96">
                                <w:pPr>
                                  <w:jc w:val="right"/>
                                </w:pPr>
                                <w:r>
                                  <w:rPr>
                                    <w:color w:val="000000" w:themeColor="text1"/>
                                  </w:rPr>
                                  <w:t>By: INNOCENT OHANELE TOCHUKWU</w:t>
                                </w:r>
                              </w:p>
                            </w:sdtContent>
                          </w:sdt>
                        </w:tc>
                        <w:tc>
                          <w:tcPr>
                            <w:tcW w:w="2432" w:type="pct"/>
                            <w:vAlign w:val="center"/>
                          </w:tcPr>
                          <w:p w:rsidR="008C3F96" w:rsidRDefault="008C3F96">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8C3F96" w:rsidRDefault="008C3F96">
                                <w:pPr>
                                  <w:rPr>
                                    <w:color w:val="000000" w:themeColor="text1"/>
                                  </w:rPr>
                                </w:pPr>
                                <w:r>
                                  <w:rPr>
                                    <w:color w:val="000000" w:themeColor="text1"/>
                                  </w:rPr>
                                  <w:t xml:space="preserve">The major problems </w:t>
                                </w:r>
                                <w:r w:rsidR="00E97550">
                                  <w:rPr>
                                    <w:color w:val="000000" w:themeColor="text1"/>
                                  </w:rPr>
                                  <w:t>i</w:t>
                                </w:r>
                                <w:r>
                                  <w:rPr>
                                    <w:color w:val="000000" w:themeColor="text1"/>
                                  </w:rPr>
                                  <w:t>n our society are from our fore father’s way long ago amounting to these namely: wealth, knowledge and power.</w:t>
                                </w:r>
                              </w:p>
                            </w:sdtContent>
                          </w:sdt>
                          <w:p w:rsidR="008C3F96" w:rsidRDefault="005745F5">
                            <w:pPr>
                              <w:pStyle w:val="NoSpacing"/>
                              <w:rPr>
                                <w:color w:val="ED7D31" w:themeColor="accent2"/>
                                <w:sz w:val="26"/>
                                <w:szCs w:val="26"/>
                              </w:rPr>
                            </w:pPr>
                            <w:r>
                              <w:rPr>
                                <w:color w:val="ED7D31" w:themeColor="accent2"/>
                                <w:sz w:val="26"/>
                                <w:szCs w:val="26"/>
                              </w:rPr>
                              <w:t>subject</w:t>
                            </w:r>
                          </w:p>
                          <w:p w:rsidR="008C3F96" w:rsidRDefault="00AF158F" w:rsidP="008C3F96">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8C3F96">
                                  <w:rPr>
                                    <w:color w:val="44546A" w:themeColor="text2"/>
                                  </w:rPr>
                                  <w:t>GST 112</w:t>
                                </w:r>
                              </w:sdtContent>
                            </w:sdt>
                          </w:p>
                        </w:tc>
                      </w:tr>
                    </w:tbl>
                    <w:p w:rsidR="008C3F96" w:rsidRDefault="008C3F96"/>
                  </w:txbxContent>
                </v:textbox>
                <w10:wrap anchorx="page" anchory="page"/>
              </v:shape>
            </w:pict>
          </w:r>
          <w:r w:rsidR="008C3F96">
            <w:rPr>
              <w:sz w:val="32"/>
            </w:rPr>
            <w:br w:type="page"/>
          </w:r>
        </w:p>
      </w:sdtContent>
    </w:sdt>
    <w:p w:rsidR="005745F5" w:rsidRDefault="00323A73" w:rsidP="005745F5">
      <w:pPr>
        <w:spacing w:before="100" w:beforeAutospacing="1" w:after="240"/>
        <w:jc w:val="right"/>
        <w:rPr>
          <w:b/>
          <w:bCs/>
          <w:sz w:val="36"/>
          <w:szCs w:val="32"/>
        </w:rPr>
      </w:pPr>
      <w:r w:rsidRPr="005745F5">
        <w:rPr>
          <w:b/>
          <w:bCs/>
          <w:sz w:val="36"/>
          <w:szCs w:val="32"/>
        </w:rPr>
        <w:lastRenderedPageBreak/>
        <w:t>Wealth, knowledge and power is control over all. Why?</w:t>
      </w:r>
    </w:p>
    <w:p w:rsidR="005745F5" w:rsidRDefault="005745F5" w:rsidP="005745F5">
      <w:pPr>
        <w:pStyle w:val="NormalWeb"/>
        <w:spacing w:before="0" w:beforeAutospacing="0" w:after="0" w:afterAutospacing="0"/>
        <w:contextualSpacing/>
        <w:jc w:val="right"/>
        <w:rPr>
          <w:rStyle w:val="Strong"/>
          <w:color w:val="0E101A"/>
          <w:sz w:val="32"/>
        </w:rPr>
      </w:pPr>
      <w:r>
        <w:rPr>
          <w:rStyle w:val="Strong"/>
          <w:color w:val="0E101A"/>
          <w:sz w:val="32"/>
        </w:rPr>
        <w:t>LEVEL: 100</w:t>
      </w:r>
    </w:p>
    <w:p w:rsidR="005745F5" w:rsidRDefault="005745F5" w:rsidP="005745F5">
      <w:pPr>
        <w:contextualSpacing/>
        <w:jc w:val="right"/>
        <w:rPr>
          <w:b/>
          <w:bCs/>
          <w:sz w:val="36"/>
          <w:szCs w:val="32"/>
        </w:rPr>
      </w:pPr>
      <w:r>
        <w:rPr>
          <w:b/>
          <w:bCs/>
          <w:sz w:val="36"/>
          <w:szCs w:val="32"/>
        </w:rPr>
        <w:t>MATRIC NO: 19/ENG09/014</w:t>
      </w:r>
    </w:p>
    <w:p w:rsidR="005745F5" w:rsidRDefault="005745F5" w:rsidP="005745F5">
      <w:pPr>
        <w:contextualSpacing/>
        <w:jc w:val="right"/>
        <w:rPr>
          <w:rStyle w:val="Strong"/>
          <w:color w:val="0E101A"/>
          <w:sz w:val="32"/>
        </w:rPr>
      </w:pPr>
      <w:r>
        <w:rPr>
          <w:rStyle w:val="Strong"/>
          <w:color w:val="0E101A"/>
          <w:sz w:val="32"/>
        </w:rPr>
        <w:t>NAME: INNOCENT OHANELE TOCHUKWU</w:t>
      </w:r>
    </w:p>
    <w:p w:rsidR="005745F5" w:rsidRDefault="005745F5" w:rsidP="005745F5">
      <w:pPr>
        <w:pStyle w:val="NormalWeb"/>
        <w:spacing w:before="0" w:beforeAutospacing="0" w:after="0" w:afterAutospacing="0"/>
        <w:contextualSpacing/>
        <w:jc w:val="right"/>
        <w:rPr>
          <w:rStyle w:val="Strong"/>
          <w:color w:val="0E101A"/>
          <w:sz w:val="32"/>
        </w:rPr>
      </w:pPr>
      <w:r>
        <w:rPr>
          <w:rStyle w:val="Strong"/>
          <w:color w:val="0E101A"/>
          <w:sz w:val="32"/>
        </w:rPr>
        <w:t>DEPARTMENT: AERENUATICAL ENGINEERING</w:t>
      </w:r>
    </w:p>
    <w:p w:rsidR="005745F5" w:rsidRPr="005745F5" w:rsidRDefault="005745F5" w:rsidP="005745F5">
      <w:pPr>
        <w:pStyle w:val="NormalWeb"/>
        <w:spacing w:before="0" w:beforeAutospacing="0" w:after="0" w:afterAutospacing="0"/>
        <w:rPr>
          <w:rStyle w:val="Strong"/>
          <w:color w:val="0E101A"/>
          <w:sz w:val="32"/>
        </w:rPr>
      </w:pPr>
    </w:p>
    <w:p w:rsidR="005745F5" w:rsidRDefault="005745F5" w:rsidP="005745F5">
      <w:pPr>
        <w:pStyle w:val="NormalWeb"/>
        <w:tabs>
          <w:tab w:val="left" w:pos="3275"/>
        </w:tabs>
        <w:spacing w:before="0" w:beforeAutospacing="0" w:after="0" w:afterAutospacing="0"/>
        <w:rPr>
          <w:rStyle w:val="Strong"/>
          <w:color w:val="0E101A"/>
          <w:sz w:val="32"/>
        </w:rPr>
      </w:pPr>
      <w:r w:rsidRPr="005745F5">
        <w:rPr>
          <w:rStyle w:val="Strong"/>
          <w:color w:val="0E101A"/>
          <w:sz w:val="32"/>
        </w:rPr>
        <w:t>Wealth</w:t>
      </w:r>
      <w:r>
        <w:rPr>
          <w:rStyle w:val="Strong"/>
          <w:color w:val="0E101A"/>
          <w:sz w:val="32"/>
        </w:rPr>
        <w:tab/>
      </w:r>
    </w:p>
    <w:p w:rsidR="005745F5" w:rsidRPr="005745F5" w:rsidRDefault="005745F5" w:rsidP="005745F5">
      <w:pPr>
        <w:pStyle w:val="NormalWeb"/>
        <w:spacing w:before="0" w:beforeAutospacing="0" w:after="0" w:afterAutospacing="0"/>
        <w:rPr>
          <w:b/>
          <w:bCs/>
          <w:color w:val="0E101A"/>
          <w:sz w:val="32"/>
        </w:rPr>
      </w:pPr>
    </w:p>
    <w:p w:rsidR="005745F5" w:rsidRPr="005745F5" w:rsidRDefault="005745F5" w:rsidP="005745F5">
      <w:pPr>
        <w:pStyle w:val="NormalWeb"/>
        <w:spacing w:before="0" w:beforeAutospacing="0" w:after="0" w:afterAutospacing="0"/>
        <w:rPr>
          <w:color w:val="0E101A"/>
          <w:sz w:val="32"/>
        </w:rPr>
      </w:pPr>
      <w:r w:rsidRPr="005745F5">
        <w:rPr>
          <w:color w:val="0E101A"/>
          <w:sz w:val="32"/>
        </w:rPr>
        <w:t>Wealth, knowledge, and power are these the true necessities of life? As our fellow politicians believe so. It is no joke that these are needed assets in life, to get the full relish in life. But believing that these are major necessities of life seems rather a simplistic ideology to what was supposedly taught of the highly intelligent politicians.</w:t>
      </w:r>
    </w:p>
    <w:p w:rsidR="005745F5" w:rsidRPr="005745F5" w:rsidRDefault="005745F5" w:rsidP="005745F5">
      <w:pPr>
        <w:pStyle w:val="NormalWeb"/>
        <w:spacing w:before="0" w:beforeAutospacing="0" w:after="0" w:afterAutospacing="0"/>
        <w:rPr>
          <w:color w:val="0E101A"/>
          <w:sz w:val="36"/>
        </w:rPr>
      </w:pP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color w:val="0E101A"/>
          <w:sz w:val="32"/>
        </w:rPr>
        <w:t>It's coherent why they think the way they do but rather distorted for us to think the same way. This is due to the fact that if we think the same way they do, we would have no choice but to be subdued and suppressed due to us not necessarily being able to measure to their wealth; eventually, given them the upper hand and further putting us to poverty? Well is that the case?</w:t>
      </w:r>
    </w:p>
    <w:p w:rsid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rStyle w:val="Strong"/>
          <w:color w:val="0E101A"/>
          <w:sz w:val="32"/>
        </w:rPr>
        <w:t>"Wealth is an abundance of valuable possessions or money."</w:t>
      </w:r>
      <w:r w:rsidRPr="005745F5">
        <w:rPr>
          <w:color w:val="0E101A"/>
          <w:sz w:val="32"/>
        </w:rPr>
        <w:t> After this, it clear that wealth is obtainable by virtually everyone. Wealth is distinctly a state of mind, a deeper relationship, more personal growth, or ways to create more </w:t>
      </w:r>
      <w:r w:rsidRPr="005745F5">
        <w:rPr>
          <w:rStyle w:val="Strong"/>
          <w:color w:val="0E101A"/>
          <w:sz w:val="32"/>
        </w:rPr>
        <w:t>meaning</w:t>
      </w:r>
      <w:r w:rsidRPr="005745F5">
        <w:rPr>
          <w:color w:val="0E101A"/>
          <w:sz w:val="32"/>
        </w:rPr>
        <w:t> in life. Achieving </w:t>
      </w:r>
      <w:r w:rsidRPr="005745F5">
        <w:rPr>
          <w:rStyle w:val="Strong"/>
          <w:color w:val="0E101A"/>
          <w:sz w:val="32"/>
        </w:rPr>
        <w:t>true wealth</w:t>
      </w:r>
      <w:r w:rsidRPr="005745F5">
        <w:rPr>
          <w:color w:val="0E101A"/>
          <w:sz w:val="32"/>
        </w:rPr>
        <w:t> means possessing the ability to enjoy the small, ordinary pleasures of life. Nevertheless, even after all this. Why, is it that subconsciously our mind doesn't let us see this as what truly is? </w:t>
      </w:r>
      <w:r w:rsidRPr="005745F5">
        <w:rPr>
          <w:rStyle w:val="Strong"/>
          <w:color w:val="0E101A"/>
          <w:sz w:val="32"/>
        </w:rPr>
        <w:t>MONEY, </w:t>
      </w:r>
      <w:r w:rsidRPr="005745F5">
        <w:rPr>
          <w:color w:val="0E101A"/>
          <w:sz w:val="32"/>
        </w:rPr>
        <w:t>like the saying, goes; 'Money is the root of all evil.' Money and the ideology that there's never enough money, is the force driving the thought that "wealth, knowledge and power is control of all."</w:t>
      </w: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Default="005745F5" w:rsidP="005745F5">
      <w:pPr>
        <w:pStyle w:val="NormalWeb"/>
        <w:spacing w:before="0" w:beforeAutospacing="0" w:after="0" w:afterAutospacing="0"/>
        <w:rPr>
          <w:rStyle w:val="Strong"/>
          <w:color w:val="0E101A"/>
          <w:sz w:val="32"/>
        </w:rPr>
      </w:pPr>
      <w:r w:rsidRPr="005745F5">
        <w:rPr>
          <w:rStyle w:val="Strong"/>
          <w:color w:val="0E101A"/>
          <w:sz w:val="32"/>
        </w:rPr>
        <w:t>Knowledge </w:t>
      </w:r>
    </w:p>
    <w:p w:rsidR="005745F5" w:rsidRPr="005745F5" w:rsidRDefault="005745F5" w:rsidP="005745F5">
      <w:pPr>
        <w:pStyle w:val="NormalWeb"/>
        <w:spacing w:before="0" w:beforeAutospacing="0" w:after="0" w:afterAutospacing="0"/>
        <w:rPr>
          <w:color w:val="0E101A"/>
          <w:sz w:val="32"/>
        </w:rPr>
      </w:pPr>
    </w:p>
    <w:p w:rsidR="005745F5" w:rsidRDefault="005745F5" w:rsidP="005745F5">
      <w:pPr>
        <w:pStyle w:val="NormalWeb"/>
        <w:spacing w:before="0" w:beforeAutospacing="0" w:after="0" w:afterAutospacing="0"/>
        <w:rPr>
          <w:color w:val="0E101A"/>
          <w:sz w:val="32"/>
        </w:rPr>
      </w:pPr>
      <w:r w:rsidRPr="005745F5">
        <w:rPr>
          <w:color w:val="0E101A"/>
          <w:sz w:val="32"/>
        </w:rPr>
        <w:t>Facts, information, and skills acquired through experience or education; the theoretical or practical </w:t>
      </w:r>
      <w:r w:rsidRPr="005745F5">
        <w:rPr>
          <w:rStyle w:val="Strong"/>
          <w:color w:val="0E101A"/>
          <w:sz w:val="32"/>
        </w:rPr>
        <w:t>understanding</w:t>
      </w:r>
      <w:r w:rsidRPr="005745F5">
        <w:rPr>
          <w:color w:val="0E101A"/>
          <w:sz w:val="32"/>
        </w:rPr>
        <w:t> of a subject. This is to say that the word </w:t>
      </w:r>
      <w:r w:rsidRPr="005745F5">
        <w:rPr>
          <w:rStyle w:val="Strong"/>
          <w:color w:val="0E101A"/>
          <w:sz w:val="32"/>
        </w:rPr>
        <w:t>“knowledge” </w:t>
      </w:r>
      <w:r w:rsidRPr="005745F5">
        <w:rPr>
          <w:color w:val="0E101A"/>
          <w:sz w:val="32"/>
        </w:rPr>
        <w:t>plays a large role today in the world that we live in, this has highly amounted to the great</w:t>
      </w:r>
      <w:r w:rsidRPr="005745F5">
        <w:rPr>
          <w:rStyle w:val="Strong"/>
          <w:color w:val="0E101A"/>
          <w:sz w:val="32"/>
        </w:rPr>
        <w:t> </w:t>
      </w:r>
      <w:r w:rsidRPr="005745F5">
        <w:rPr>
          <w:color w:val="0E101A"/>
          <w:sz w:val="32"/>
        </w:rPr>
        <w:t>desideratum of enlightening the </w:t>
      </w:r>
      <w:r w:rsidRPr="005745F5">
        <w:rPr>
          <w:rStyle w:val="Strong"/>
          <w:color w:val="0E101A"/>
          <w:sz w:val="32"/>
        </w:rPr>
        <w:t>younger generation</w:t>
      </w:r>
      <w:r w:rsidRPr="005745F5">
        <w:rPr>
          <w:color w:val="0E101A"/>
          <w:sz w:val="32"/>
        </w:rPr>
        <w:t>. It is safe to say that we are in subjugation by our brains and minds. Knowledge compels us to a prison of unsatisfactory and inconclusive thinking, it is time-consuming, leading us to neglect the outside world while in a state of abysmal thought.</w:t>
      </w:r>
    </w:p>
    <w:p w:rsid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rStyle w:val="Strong"/>
          <w:color w:val="0E101A"/>
          <w:sz w:val="32"/>
        </w:rPr>
        <w:t>Knowledge</w:t>
      </w:r>
      <w:r w:rsidRPr="005745F5">
        <w:rPr>
          <w:color w:val="0E101A"/>
          <w:sz w:val="32"/>
        </w:rPr>
        <w:t> is a familiarity, awareness, or </w:t>
      </w:r>
      <w:r w:rsidRPr="005745F5">
        <w:rPr>
          <w:rStyle w:val="Strong"/>
          <w:color w:val="0E101A"/>
          <w:sz w:val="32"/>
        </w:rPr>
        <w:t>understanding</w:t>
      </w:r>
      <w:r w:rsidRPr="005745F5">
        <w:rPr>
          <w:color w:val="0E101A"/>
          <w:sz w:val="32"/>
        </w:rPr>
        <w:t> of someone or something such as facts (propositional </w:t>
      </w:r>
      <w:r w:rsidRPr="005745F5">
        <w:rPr>
          <w:rStyle w:val="Strong"/>
          <w:color w:val="0E101A"/>
          <w:sz w:val="32"/>
        </w:rPr>
        <w:t>knowledge</w:t>
      </w:r>
      <w:r w:rsidRPr="005745F5">
        <w:rPr>
          <w:color w:val="0E101A"/>
          <w:sz w:val="32"/>
        </w:rPr>
        <w:t>), Skills (procedural </w:t>
      </w:r>
      <w:r w:rsidRPr="005745F5">
        <w:rPr>
          <w:rStyle w:val="Strong"/>
          <w:color w:val="0E101A"/>
          <w:sz w:val="32"/>
        </w:rPr>
        <w:t>knowledge)</w:t>
      </w:r>
      <w:r w:rsidRPr="005745F5">
        <w:rPr>
          <w:color w:val="0E101A"/>
          <w:sz w:val="32"/>
        </w:rPr>
        <w:t>, Objects (acquaintance </w:t>
      </w:r>
      <w:r w:rsidRPr="005745F5">
        <w:rPr>
          <w:rStyle w:val="Strong"/>
          <w:color w:val="0E101A"/>
          <w:sz w:val="32"/>
        </w:rPr>
        <w:t>knowledge</w:t>
      </w:r>
      <w:r w:rsidRPr="005745F5">
        <w:rPr>
          <w:color w:val="0E101A"/>
          <w:sz w:val="32"/>
        </w:rPr>
        <w:t>). </w:t>
      </w:r>
    </w:p>
    <w:p w:rsidR="005745F5" w:rsidRPr="005745F5" w:rsidRDefault="005745F5" w:rsidP="005745F5">
      <w:pPr>
        <w:pStyle w:val="NormalWeb"/>
        <w:spacing w:before="0" w:beforeAutospacing="0" w:after="0" w:afterAutospacing="0"/>
        <w:rPr>
          <w:color w:val="0E101A"/>
          <w:sz w:val="32"/>
        </w:rPr>
      </w:pPr>
      <w:r w:rsidRPr="005745F5">
        <w:rPr>
          <w:rStyle w:val="Strong"/>
          <w:color w:val="0E101A"/>
          <w:sz w:val="32"/>
        </w:rPr>
        <w:t>Knowledge</w:t>
      </w:r>
      <w:r w:rsidRPr="005745F5">
        <w:rPr>
          <w:color w:val="0E101A"/>
          <w:sz w:val="32"/>
        </w:rPr>
        <w:t> can refer to a theoretical or practical </w:t>
      </w:r>
      <w:r w:rsidRPr="005745F5">
        <w:rPr>
          <w:rStyle w:val="Strong"/>
          <w:color w:val="0E101A"/>
          <w:sz w:val="32"/>
        </w:rPr>
        <w:t>understanding</w:t>
      </w:r>
      <w:r w:rsidRPr="005745F5">
        <w:rPr>
          <w:color w:val="0E101A"/>
          <w:sz w:val="32"/>
        </w:rPr>
        <w:t> of a subject, it is great but at the same time erroneous due to the rather fallacious usages or manipulation of knowledge. Excessive knowledge is unquestionably dangerous, altercations from the past years ranging from technology miss-use (cyber-crimes), to bomb creations, terrorism etc. Every crime or notable bad thing that has ever occurred in history has knowledge, money and power as its cornerstone or rather is driving force. Even wars were as a result of these three key factors.</w:t>
      </w:r>
    </w:p>
    <w:p w:rsid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Default="005745F5" w:rsidP="005745F5">
      <w:pPr>
        <w:pStyle w:val="NormalWeb"/>
        <w:spacing w:before="0" w:beforeAutospacing="0" w:after="0" w:afterAutospacing="0"/>
        <w:rPr>
          <w:rStyle w:val="Strong"/>
          <w:color w:val="0E101A"/>
          <w:sz w:val="32"/>
        </w:rPr>
      </w:pPr>
      <w:r w:rsidRPr="005745F5">
        <w:rPr>
          <w:rStyle w:val="Strong"/>
          <w:color w:val="0E101A"/>
          <w:sz w:val="32"/>
        </w:rPr>
        <w:t>Power</w:t>
      </w: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color w:val="0E101A"/>
          <w:sz w:val="32"/>
        </w:rPr>
        <w:t>In social science and politics, </w:t>
      </w:r>
      <w:r w:rsidRPr="005745F5">
        <w:rPr>
          <w:rStyle w:val="Strong"/>
          <w:color w:val="0E101A"/>
          <w:sz w:val="32"/>
        </w:rPr>
        <w:t>power</w:t>
      </w:r>
      <w:r w:rsidRPr="005745F5">
        <w:rPr>
          <w:color w:val="0E101A"/>
          <w:sz w:val="32"/>
        </w:rPr>
        <w:t> is the capacity of an individual to influence the actions, beliefs, or conduct (behaviour) of others. The term "authority" is often used for </w:t>
      </w:r>
      <w:r w:rsidRPr="005745F5">
        <w:rPr>
          <w:rStyle w:val="Strong"/>
          <w:color w:val="0E101A"/>
          <w:sz w:val="32"/>
        </w:rPr>
        <w:t>power</w:t>
      </w:r>
      <w:r w:rsidRPr="005745F5">
        <w:rPr>
          <w:color w:val="0E101A"/>
          <w:sz w:val="32"/>
        </w:rPr>
        <w:t> that is perceived as legitimate by the social structure. ... The use of </w:t>
      </w:r>
      <w:r w:rsidRPr="005745F5">
        <w:rPr>
          <w:rStyle w:val="Strong"/>
          <w:color w:val="0E101A"/>
          <w:sz w:val="32"/>
        </w:rPr>
        <w:t>power</w:t>
      </w:r>
      <w:r w:rsidRPr="005745F5">
        <w:rPr>
          <w:color w:val="0E101A"/>
          <w:sz w:val="32"/>
        </w:rPr>
        <w:t> need not involve force or the threat of force (coercion).</w:t>
      </w:r>
      <w:r w:rsidRPr="005745F5">
        <w:rPr>
          <w:rStyle w:val="Strong"/>
          <w:color w:val="0E101A"/>
          <w:sz w:val="32"/>
        </w:rPr>
        <w:t>POWER</w:t>
      </w:r>
      <w:r w:rsidRPr="005745F5">
        <w:rPr>
          <w:color w:val="0E101A"/>
          <w:sz w:val="32"/>
        </w:rPr>
        <w:t> am afraid has to be the worst out of the three, power if not contained leads to an infinite amount of destruction. Politics as we know it is a fight for dominance and control over a numeral amount of people in a governed region. </w:t>
      </w: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color w:val="0E101A"/>
          <w:sz w:val="32"/>
        </w:rPr>
        <w:t>Power has always been key to evolution, which would be a good thing if we did not have to evolve to the way those in control wanted us to.so rather I will say this “mankind as we know has evolved through the mindset of the ones with the most power at all times throughout history till date. E.g. group of people, leaders (presidents, kings and queens and prime ministers) and warriors. Power is like a hybrid virus that rots every sense of sympathy or empathy, it depletes the human nature of value, Makes the mind desolate to other sights or thoughts from humans.</w:t>
      </w: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p>
    <w:p w:rsidR="005745F5" w:rsidRPr="005745F5" w:rsidRDefault="005745F5" w:rsidP="005745F5">
      <w:pPr>
        <w:pStyle w:val="NormalWeb"/>
        <w:spacing w:before="0" w:beforeAutospacing="0" w:after="0" w:afterAutospacing="0"/>
        <w:rPr>
          <w:color w:val="0E101A"/>
          <w:sz w:val="32"/>
        </w:rPr>
      </w:pPr>
      <w:r w:rsidRPr="005745F5">
        <w:rPr>
          <w:color w:val="0E101A"/>
          <w:sz w:val="32"/>
        </w:rPr>
        <w:t>In conclusion, in as much as wealth, knowledge and power are good traits, they are also very big threats to humanity. If you would please enter my mind for a minute and dwell on the following; life wouldn’t be where it is without these three necessities, but the fact that we are where we are because of wealth, knowledge and power, only makes me wonder how advanced the world as a whole would have been if people only used this for good. Just take some minutes to dwell further on my thoughts, try to see the world as advanced as possibly can, the flying cars and the sky-scrapers almost touching the sky. That is what the world would be like if wealth, knowledge and power did not control us but rather we controlled it.</w:t>
      </w:r>
    </w:p>
    <w:p w:rsidR="005745F5" w:rsidRPr="005745F5" w:rsidRDefault="005745F5" w:rsidP="00E97550">
      <w:pPr>
        <w:spacing w:before="100" w:beforeAutospacing="1" w:after="240"/>
        <w:rPr>
          <w:sz w:val="32"/>
          <w:szCs w:val="32"/>
        </w:rPr>
      </w:pPr>
    </w:p>
    <w:p w:rsidR="005745F5" w:rsidRDefault="005745F5" w:rsidP="00E97550">
      <w:pPr>
        <w:spacing w:before="100" w:beforeAutospacing="1" w:after="240"/>
        <w:rPr>
          <w:b/>
          <w:bCs/>
          <w:sz w:val="32"/>
          <w:szCs w:val="32"/>
        </w:rPr>
      </w:pPr>
    </w:p>
    <w:p w:rsidR="00AE0CA8" w:rsidRDefault="00AE0CA8" w:rsidP="0052382E">
      <w:pPr>
        <w:shd w:val="clear" w:color="auto" w:fill="FFFFFF"/>
        <w:rPr>
          <w:rStyle w:val="e24kjd"/>
          <w:rFonts w:ascii="Arial" w:hAnsi="Arial" w:cs="Arial"/>
          <w:color w:val="222222"/>
          <w:sz w:val="32"/>
        </w:rPr>
      </w:pPr>
    </w:p>
    <w:p w:rsidR="00AE0CA8" w:rsidRDefault="00AE0CA8" w:rsidP="0052382E">
      <w:pPr>
        <w:shd w:val="clear" w:color="auto" w:fill="FFFFFF"/>
        <w:rPr>
          <w:rStyle w:val="e24kjd"/>
          <w:rFonts w:ascii="Arial" w:hAnsi="Arial" w:cs="Arial"/>
          <w:color w:val="222222"/>
          <w:sz w:val="32"/>
        </w:rPr>
      </w:pPr>
    </w:p>
    <w:p w:rsidR="00F04255" w:rsidRPr="00615088" w:rsidRDefault="00F04255" w:rsidP="0052382E">
      <w:pPr>
        <w:shd w:val="clear" w:color="auto" w:fill="FFFFFF"/>
        <w:rPr>
          <w:rStyle w:val="e24kjd"/>
          <w:rFonts w:ascii="Arial" w:hAnsi="Arial" w:cs="Arial"/>
          <w:color w:val="222222"/>
          <w:sz w:val="32"/>
        </w:rPr>
      </w:pPr>
    </w:p>
    <w:p w:rsidR="00473B6E" w:rsidRDefault="00473B6E" w:rsidP="0052382E">
      <w:pPr>
        <w:shd w:val="clear" w:color="auto" w:fill="FFFFFF"/>
        <w:rPr>
          <w:rStyle w:val="e24kjd"/>
          <w:rFonts w:ascii="Arial" w:hAnsi="Arial" w:cs="Arial"/>
          <w:color w:val="222222"/>
          <w:sz w:val="32"/>
          <w:lang w:val="aa-ET"/>
        </w:rPr>
      </w:pPr>
    </w:p>
    <w:p w:rsidR="00A372AE" w:rsidRPr="0052382E" w:rsidRDefault="00A372AE" w:rsidP="0052382E">
      <w:pPr>
        <w:shd w:val="clear" w:color="auto" w:fill="FFFFFF"/>
        <w:rPr>
          <w:rFonts w:ascii="Arial" w:hAnsi="Arial" w:cs="Arial"/>
          <w:color w:val="222222"/>
          <w:szCs w:val="21"/>
          <w:lang w:val="aa-ET"/>
        </w:rPr>
      </w:pPr>
    </w:p>
    <w:p w:rsidR="00A94568" w:rsidRDefault="00A94568" w:rsidP="00323A73">
      <w:pPr>
        <w:rPr>
          <w:b/>
          <w:color w:val="222222"/>
          <w:sz w:val="40"/>
          <w:shd w:val="clear" w:color="auto" w:fill="FFFFFF"/>
        </w:rPr>
      </w:pPr>
      <w:bookmarkStart w:id="0" w:name="_GoBack"/>
      <w:bookmarkEnd w:id="0"/>
      <w:r w:rsidRPr="00A94568">
        <w:rPr>
          <w:b/>
          <w:color w:val="222222"/>
          <w:sz w:val="40"/>
          <w:shd w:val="clear" w:color="auto" w:fill="FFFFFF"/>
        </w:rPr>
        <w:t xml:space="preserve">Reference </w:t>
      </w:r>
    </w:p>
    <w:p w:rsidR="00427E16" w:rsidRPr="00AE0CA8" w:rsidRDefault="00AF158F" w:rsidP="00E97550">
      <w:pPr>
        <w:pStyle w:val="ListParagraph"/>
        <w:numPr>
          <w:ilvl w:val="0"/>
          <w:numId w:val="1"/>
        </w:numPr>
        <w:spacing w:before="100" w:beforeAutospacing="1"/>
        <w:ind w:left="360"/>
        <w:rPr>
          <w:sz w:val="28"/>
        </w:rPr>
      </w:pPr>
      <w:hyperlink r:id="rId10" w:history="1">
        <w:r w:rsidR="00427E16" w:rsidRPr="00AE0CA8">
          <w:rPr>
            <w:rStyle w:val="Hyperlink"/>
            <w:sz w:val="28"/>
          </w:rPr>
          <w:t>https://www.l</w:t>
        </w:r>
        <w:r w:rsidR="00427E16" w:rsidRPr="00AE0CA8">
          <w:rPr>
            <w:rStyle w:val="Hyperlink"/>
            <w:sz w:val="28"/>
          </w:rPr>
          <w:t>e</w:t>
        </w:r>
        <w:r w:rsidR="00427E16" w:rsidRPr="00AE0CA8">
          <w:rPr>
            <w:rStyle w:val="Hyperlink"/>
            <w:sz w:val="28"/>
          </w:rPr>
          <w:t>xico.com/en/definition/wealth</w:t>
        </w:r>
      </w:hyperlink>
    </w:p>
    <w:p w:rsidR="008C3F96" w:rsidRPr="00AE0CA8" w:rsidRDefault="00AF158F" w:rsidP="00E97550">
      <w:pPr>
        <w:pStyle w:val="ListParagraph"/>
        <w:numPr>
          <w:ilvl w:val="0"/>
          <w:numId w:val="1"/>
        </w:numPr>
        <w:spacing w:before="100" w:beforeAutospacing="1"/>
        <w:ind w:left="360"/>
        <w:rPr>
          <w:rStyle w:val="Hyperlink"/>
          <w:color w:val="auto"/>
          <w:sz w:val="28"/>
          <w:u w:val="none"/>
        </w:rPr>
      </w:pPr>
      <w:hyperlink r:id="rId11" w:history="1">
        <w:r w:rsidR="00A94568" w:rsidRPr="00AE0CA8">
          <w:rPr>
            <w:rStyle w:val="Hyperlink"/>
            <w:sz w:val="28"/>
          </w:rPr>
          <w:t>http</w:t>
        </w:r>
        <w:r w:rsidR="00A94568" w:rsidRPr="00AE0CA8">
          <w:rPr>
            <w:rStyle w:val="Hyperlink"/>
            <w:sz w:val="28"/>
          </w:rPr>
          <w:t>s</w:t>
        </w:r>
        <w:r w:rsidR="00A94568" w:rsidRPr="00AE0CA8">
          <w:rPr>
            <w:rStyle w:val="Hyperlink"/>
            <w:sz w:val="28"/>
          </w:rPr>
          <w:t>://djcoregon.com/news/2012/06/27/what-is-true-wealth/</w:t>
        </w:r>
      </w:hyperlink>
    </w:p>
    <w:p w:rsidR="00A94568" w:rsidRPr="00AE0CA8" w:rsidRDefault="00AF158F" w:rsidP="00E97550">
      <w:pPr>
        <w:pStyle w:val="ListParagraph"/>
        <w:numPr>
          <w:ilvl w:val="0"/>
          <w:numId w:val="1"/>
        </w:numPr>
        <w:spacing w:before="100" w:beforeAutospacing="1"/>
        <w:ind w:left="360"/>
        <w:rPr>
          <w:sz w:val="40"/>
        </w:rPr>
      </w:pPr>
      <w:hyperlink r:id="rId12" w:history="1">
        <w:r w:rsidR="00A94568" w:rsidRPr="00AE0CA8">
          <w:rPr>
            <w:rStyle w:val="Hyperlink"/>
            <w:sz w:val="28"/>
          </w:rPr>
          <w:t>https</w:t>
        </w:r>
        <w:r w:rsidR="00A94568" w:rsidRPr="00AE0CA8">
          <w:rPr>
            <w:rStyle w:val="Hyperlink"/>
            <w:sz w:val="28"/>
          </w:rPr>
          <w:t>:</w:t>
        </w:r>
        <w:r w:rsidR="00A94568" w:rsidRPr="00AE0CA8">
          <w:rPr>
            <w:rStyle w:val="Hyperlink"/>
            <w:sz w:val="28"/>
          </w:rPr>
          <w:t>//www.lexico.com/en/definition/knowledge</w:t>
        </w:r>
      </w:hyperlink>
    </w:p>
    <w:p w:rsidR="00A372AE" w:rsidRPr="00AE0CA8" w:rsidRDefault="00AF158F" w:rsidP="00E97550">
      <w:pPr>
        <w:pStyle w:val="ListParagraph"/>
        <w:numPr>
          <w:ilvl w:val="0"/>
          <w:numId w:val="1"/>
        </w:numPr>
        <w:spacing w:before="100" w:beforeAutospacing="1"/>
        <w:ind w:left="360"/>
        <w:rPr>
          <w:sz w:val="36"/>
        </w:rPr>
      </w:pPr>
      <w:hyperlink r:id="rId13" w:anchor=":~:text=Knowledge%20is%20a%20familiarity%2C%20awareness,or%20objects%20(acquaintance%20knowledge).&amp;text=Knowledge%20can%20refer%20to%20a%20theoretical%20or%20practical%20understanding%20of%20a%20subject." w:history="1">
        <w:r w:rsidR="0025008A" w:rsidRPr="00AE0CA8">
          <w:rPr>
            <w:rStyle w:val="Hyperlink"/>
            <w:sz w:val="28"/>
          </w:rPr>
          <w:t>https://en.wikipedia.org/wiki/Knowledge#:~:text=Knowledge%20is%20a%20familiarity%2C</w:t>
        </w:r>
        <w:r w:rsidR="0025008A" w:rsidRPr="00AE0CA8">
          <w:rPr>
            <w:rStyle w:val="Hyperlink"/>
            <w:sz w:val="28"/>
          </w:rPr>
          <w:t>%</w:t>
        </w:r>
        <w:r w:rsidR="0025008A" w:rsidRPr="00AE0CA8">
          <w:rPr>
            <w:rStyle w:val="Hyperlink"/>
            <w:sz w:val="28"/>
          </w:rPr>
          <w:t>20awareness,or%20objects%20(acquaintance%20knowledge).&amp;text=Knowledge%20can%20refer%20to%20a%20theoretical%20or%20practical%20understanding%20of%20a%20subject.</w:t>
        </w:r>
      </w:hyperlink>
    </w:p>
    <w:p w:rsidR="00A94568" w:rsidRPr="00AE0CA8" w:rsidRDefault="00AF158F" w:rsidP="00E97550">
      <w:pPr>
        <w:pStyle w:val="ListParagraph"/>
        <w:numPr>
          <w:ilvl w:val="0"/>
          <w:numId w:val="1"/>
        </w:numPr>
        <w:spacing w:before="100" w:beforeAutospacing="1"/>
        <w:ind w:left="360"/>
        <w:rPr>
          <w:sz w:val="44"/>
        </w:rPr>
      </w:pPr>
      <w:hyperlink r:id="rId14" w:anchor=":~:text=In%20social%20science%20and%20politics,legitimate%20by%20the%20social%20structure.&amp;text=The%20use%20of%20power%20need,threat%20of%20force%20(coercion)." w:history="1">
        <w:r w:rsidR="0052382E" w:rsidRPr="00AE0CA8">
          <w:rPr>
            <w:rStyle w:val="Hyperlink"/>
          </w:rPr>
          <w:t>https://en.wikipedia.org/wiki/Power_(social_and_political)#:~:text=In%20social%20science%20and%20poli</w:t>
        </w:r>
        <w:r w:rsidR="0052382E" w:rsidRPr="00AE0CA8">
          <w:rPr>
            <w:rStyle w:val="Hyperlink"/>
          </w:rPr>
          <w:t>t</w:t>
        </w:r>
        <w:r w:rsidR="0052382E" w:rsidRPr="00AE0CA8">
          <w:rPr>
            <w:rStyle w:val="Hyperlink"/>
          </w:rPr>
          <w:t>ics,legitimate%20by%20the%20social%20structure.&amp;text=The%20use%20of%20power%20need,threat%20of%20force%20(coercion).</w:t>
        </w:r>
      </w:hyperlink>
    </w:p>
    <w:p w:rsidR="00A94568" w:rsidRPr="00AE0CA8" w:rsidRDefault="00A94568" w:rsidP="00323A73">
      <w:pPr>
        <w:rPr>
          <w:color w:val="222222"/>
          <w:sz w:val="40"/>
          <w:shd w:val="clear" w:color="auto" w:fill="FFFFFF"/>
        </w:rPr>
      </w:pPr>
    </w:p>
    <w:p w:rsidR="00A94568" w:rsidRDefault="00A94568" w:rsidP="00323A73">
      <w:pPr>
        <w:rPr>
          <w:color w:val="222222"/>
          <w:sz w:val="32"/>
          <w:shd w:val="clear" w:color="auto" w:fill="FFFFFF"/>
        </w:rPr>
      </w:pPr>
    </w:p>
    <w:p w:rsidR="00A94568" w:rsidRDefault="00A94568" w:rsidP="00323A73">
      <w:pPr>
        <w:rPr>
          <w:color w:val="222222"/>
          <w:sz w:val="32"/>
          <w:shd w:val="clear" w:color="auto" w:fill="FFFFFF"/>
        </w:rPr>
      </w:pPr>
    </w:p>
    <w:p w:rsidR="00A94568" w:rsidRDefault="00A94568" w:rsidP="00323A73">
      <w:pPr>
        <w:rPr>
          <w:color w:val="222222"/>
          <w:sz w:val="32"/>
          <w:shd w:val="clear" w:color="auto" w:fill="FFFFFF"/>
        </w:rPr>
      </w:pPr>
    </w:p>
    <w:p w:rsidR="008C3F96" w:rsidRDefault="008C3F96" w:rsidP="00323A73">
      <w:pPr>
        <w:rPr>
          <w:color w:val="222222"/>
          <w:sz w:val="32"/>
          <w:shd w:val="clear" w:color="auto" w:fill="FFFFFF"/>
        </w:rPr>
      </w:pPr>
      <w:r>
        <w:rPr>
          <w:color w:val="222222"/>
          <w:sz w:val="32"/>
          <w:shd w:val="clear" w:color="auto" w:fill="FFFFFF"/>
        </w:rPr>
        <w:br w:type="page"/>
      </w:r>
    </w:p>
    <w:p w:rsidR="008C3F96" w:rsidRDefault="008C3F96" w:rsidP="00323A73">
      <w:pPr>
        <w:rPr>
          <w:color w:val="222222"/>
          <w:sz w:val="32"/>
          <w:shd w:val="clear" w:color="auto" w:fill="FFFFFF"/>
        </w:rPr>
        <w:sectPr w:rsidR="008C3F96" w:rsidSect="004132BD">
          <w:pgSz w:w="11907" w:h="16839" w:code="9"/>
          <w:pgMar w:top="810" w:right="1197" w:bottom="990" w:left="1350" w:header="708" w:footer="708" w:gutter="0"/>
          <w:pgNumType w:start="0"/>
          <w:cols w:space="708"/>
          <w:titlePg/>
          <w:docGrid w:linePitch="326"/>
        </w:sectPr>
      </w:pPr>
    </w:p>
    <w:p w:rsidR="008C3F96" w:rsidRDefault="008C3F96" w:rsidP="008C3F96">
      <w:pPr>
        <w:rPr>
          <w:color w:val="222222"/>
          <w:sz w:val="32"/>
          <w:shd w:val="clear" w:color="auto" w:fill="FFFFFF"/>
        </w:rPr>
      </w:pPr>
    </w:p>
    <w:p w:rsidR="008C3F96" w:rsidRPr="008C3F96" w:rsidRDefault="008C3F96" w:rsidP="008C3F96">
      <w:pPr>
        <w:rPr>
          <w:sz w:val="32"/>
        </w:rPr>
      </w:pPr>
    </w:p>
    <w:p w:rsidR="008C3F96" w:rsidRPr="008C3F96" w:rsidRDefault="008C3F96" w:rsidP="008C3F96">
      <w:pPr>
        <w:rPr>
          <w:sz w:val="32"/>
        </w:rPr>
      </w:pPr>
    </w:p>
    <w:p w:rsidR="008C3F96" w:rsidRPr="008C3F96" w:rsidRDefault="008C3F96" w:rsidP="008C3F96">
      <w:pPr>
        <w:rPr>
          <w:sz w:val="32"/>
        </w:rPr>
      </w:pPr>
    </w:p>
    <w:p w:rsidR="008C3F96" w:rsidRPr="008C3F96" w:rsidRDefault="008C3F96" w:rsidP="008C3F96">
      <w:pPr>
        <w:rPr>
          <w:sz w:val="32"/>
        </w:rPr>
      </w:pPr>
    </w:p>
    <w:p w:rsidR="008C3F96" w:rsidRDefault="008C3F96" w:rsidP="008C3F96">
      <w:pPr>
        <w:rPr>
          <w:sz w:val="32"/>
        </w:rPr>
      </w:pPr>
    </w:p>
    <w:p w:rsidR="00A94568" w:rsidRPr="008C3F96" w:rsidRDefault="008C3F96" w:rsidP="008C3F96">
      <w:pPr>
        <w:tabs>
          <w:tab w:val="left" w:pos="4440"/>
        </w:tabs>
        <w:rPr>
          <w:sz w:val="32"/>
        </w:rPr>
      </w:pPr>
      <w:r>
        <w:rPr>
          <w:sz w:val="32"/>
        </w:rPr>
        <w:tab/>
      </w:r>
    </w:p>
    <w:sectPr w:rsidR="00A94568" w:rsidRPr="008C3F96" w:rsidSect="008C3F96">
      <w:pgSz w:w="11907" w:h="16839" w:code="9"/>
      <w:pgMar w:top="900" w:right="900" w:bottom="900" w:left="9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58F" w:rsidRDefault="00AF158F" w:rsidP="0025008A">
      <w:r>
        <w:separator/>
      </w:r>
    </w:p>
  </w:endnote>
  <w:endnote w:type="continuationSeparator" w:id="0">
    <w:p w:rsidR="00AF158F" w:rsidRDefault="00AF158F" w:rsidP="0025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58F" w:rsidRDefault="00AF158F" w:rsidP="0025008A">
      <w:r>
        <w:separator/>
      </w:r>
    </w:p>
  </w:footnote>
  <w:footnote w:type="continuationSeparator" w:id="0">
    <w:p w:rsidR="00AF158F" w:rsidRDefault="00AF158F" w:rsidP="00250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81481"/>
    <w:multiLevelType w:val="hybridMultilevel"/>
    <w:tmpl w:val="88FC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8"/>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D2290"/>
    <w:rsid w:val="00070954"/>
    <w:rsid w:val="000B4266"/>
    <w:rsid w:val="000B64E6"/>
    <w:rsid w:val="001127F2"/>
    <w:rsid w:val="001439A1"/>
    <w:rsid w:val="00173D90"/>
    <w:rsid w:val="00200D38"/>
    <w:rsid w:val="0024423C"/>
    <w:rsid w:val="0025008A"/>
    <w:rsid w:val="00256900"/>
    <w:rsid w:val="002A45C2"/>
    <w:rsid w:val="002C74C9"/>
    <w:rsid w:val="002D2290"/>
    <w:rsid w:val="00323A73"/>
    <w:rsid w:val="003E3661"/>
    <w:rsid w:val="004132BD"/>
    <w:rsid w:val="00427E16"/>
    <w:rsid w:val="00473B6E"/>
    <w:rsid w:val="004961B2"/>
    <w:rsid w:val="0052382E"/>
    <w:rsid w:val="00536132"/>
    <w:rsid w:val="00571327"/>
    <w:rsid w:val="005745F5"/>
    <w:rsid w:val="005F0F8D"/>
    <w:rsid w:val="00615088"/>
    <w:rsid w:val="00641DCB"/>
    <w:rsid w:val="0065721D"/>
    <w:rsid w:val="00686251"/>
    <w:rsid w:val="006C019A"/>
    <w:rsid w:val="006D79E0"/>
    <w:rsid w:val="00725460"/>
    <w:rsid w:val="007941F9"/>
    <w:rsid w:val="007E7750"/>
    <w:rsid w:val="007F0DE4"/>
    <w:rsid w:val="00810A5D"/>
    <w:rsid w:val="00883D5E"/>
    <w:rsid w:val="008C3F96"/>
    <w:rsid w:val="009207C3"/>
    <w:rsid w:val="009F18C9"/>
    <w:rsid w:val="00A372AE"/>
    <w:rsid w:val="00A9077F"/>
    <w:rsid w:val="00A94568"/>
    <w:rsid w:val="00AA7154"/>
    <w:rsid w:val="00AE0CA8"/>
    <w:rsid w:val="00AF158F"/>
    <w:rsid w:val="00B96C09"/>
    <w:rsid w:val="00BB7F85"/>
    <w:rsid w:val="00BF6F6C"/>
    <w:rsid w:val="00C365AE"/>
    <w:rsid w:val="00C84B32"/>
    <w:rsid w:val="00CC5ADD"/>
    <w:rsid w:val="00CF115E"/>
    <w:rsid w:val="00CF64EA"/>
    <w:rsid w:val="00D131C5"/>
    <w:rsid w:val="00D315A2"/>
    <w:rsid w:val="00D42135"/>
    <w:rsid w:val="00D63CDD"/>
    <w:rsid w:val="00DA7B52"/>
    <w:rsid w:val="00DE3E0E"/>
    <w:rsid w:val="00E20308"/>
    <w:rsid w:val="00E744CE"/>
    <w:rsid w:val="00E97550"/>
    <w:rsid w:val="00EA204E"/>
    <w:rsid w:val="00F04255"/>
    <w:rsid w:val="00F9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DE9AC5E-8601-4995-9379-3A24D569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568"/>
    <w:rPr>
      <w:color w:val="0000FF"/>
      <w:u w:val="single"/>
    </w:rPr>
  </w:style>
  <w:style w:type="character" w:styleId="FollowedHyperlink">
    <w:name w:val="FollowedHyperlink"/>
    <w:basedOn w:val="DefaultParagraphFont"/>
    <w:uiPriority w:val="99"/>
    <w:semiHidden/>
    <w:unhideWhenUsed/>
    <w:rsid w:val="00A94568"/>
    <w:rPr>
      <w:color w:val="954F72" w:themeColor="followedHyperlink"/>
      <w:u w:val="single"/>
    </w:rPr>
  </w:style>
  <w:style w:type="paragraph" w:styleId="Header">
    <w:name w:val="header"/>
    <w:basedOn w:val="Normal"/>
    <w:link w:val="HeaderChar"/>
    <w:uiPriority w:val="99"/>
    <w:unhideWhenUsed/>
    <w:rsid w:val="0025008A"/>
    <w:pPr>
      <w:tabs>
        <w:tab w:val="center" w:pos="4680"/>
        <w:tab w:val="right" w:pos="9360"/>
      </w:tabs>
    </w:pPr>
  </w:style>
  <w:style w:type="character" w:customStyle="1" w:styleId="HeaderChar">
    <w:name w:val="Header Char"/>
    <w:basedOn w:val="DefaultParagraphFont"/>
    <w:link w:val="Header"/>
    <w:uiPriority w:val="99"/>
    <w:rsid w:val="0025008A"/>
    <w:rPr>
      <w:sz w:val="24"/>
      <w:szCs w:val="24"/>
    </w:rPr>
  </w:style>
  <w:style w:type="paragraph" w:styleId="Footer">
    <w:name w:val="footer"/>
    <w:basedOn w:val="Normal"/>
    <w:link w:val="FooterChar"/>
    <w:uiPriority w:val="99"/>
    <w:unhideWhenUsed/>
    <w:rsid w:val="0025008A"/>
    <w:pPr>
      <w:tabs>
        <w:tab w:val="center" w:pos="4680"/>
        <w:tab w:val="right" w:pos="9360"/>
      </w:tabs>
    </w:pPr>
  </w:style>
  <w:style w:type="character" w:customStyle="1" w:styleId="FooterChar">
    <w:name w:val="Footer Char"/>
    <w:basedOn w:val="DefaultParagraphFont"/>
    <w:link w:val="Footer"/>
    <w:uiPriority w:val="99"/>
    <w:rsid w:val="0025008A"/>
    <w:rPr>
      <w:sz w:val="24"/>
      <w:szCs w:val="24"/>
    </w:rPr>
  </w:style>
  <w:style w:type="paragraph" w:styleId="NormalWeb">
    <w:name w:val="Normal (Web)"/>
    <w:basedOn w:val="Normal"/>
    <w:uiPriority w:val="99"/>
    <w:semiHidden/>
    <w:unhideWhenUsed/>
    <w:rsid w:val="00883D5E"/>
    <w:pPr>
      <w:spacing w:before="100" w:beforeAutospacing="1" w:after="100" w:afterAutospacing="1"/>
    </w:pPr>
  </w:style>
  <w:style w:type="character" w:styleId="Strong">
    <w:name w:val="Strong"/>
    <w:basedOn w:val="DefaultParagraphFont"/>
    <w:uiPriority w:val="22"/>
    <w:qFormat/>
    <w:rsid w:val="00883D5E"/>
    <w:rPr>
      <w:b/>
      <w:bCs/>
    </w:rPr>
  </w:style>
  <w:style w:type="character" w:customStyle="1" w:styleId="e24kjd">
    <w:name w:val="e24kjd"/>
    <w:basedOn w:val="DefaultParagraphFont"/>
    <w:rsid w:val="0052382E"/>
  </w:style>
  <w:style w:type="paragraph" w:styleId="ListParagraph">
    <w:name w:val="List Paragraph"/>
    <w:basedOn w:val="Normal"/>
    <w:uiPriority w:val="34"/>
    <w:qFormat/>
    <w:rsid w:val="00473B6E"/>
    <w:pPr>
      <w:ind w:left="720"/>
      <w:contextualSpacing/>
    </w:pPr>
  </w:style>
  <w:style w:type="paragraph" w:styleId="NoSpacing">
    <w:name w:val="No Spacing"/>
    <w:link w:val="NoSpacingChar"/>
    <w:uiPriority w:val="1"/>
    <w:qFormat/>
    <w:rsid w:val="008C3F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C3F9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04809">
      <w:bodyDiv w:val="1"/>
      <w:marLeft w:val="0"/>
      <w:marRight w:val="0"/>
      <w:marTop w:val="0"/>
      <w:marBottom w:val="0"/>
      <w:divBdr>
        <w:top w:val="none" w:sz="0" w:space="0" w:color="auto"/>
        <w:left w:val="none" w:sz="0" w:space="0" w:color="auto"/>
        <w:bottom w:val="none" w:sz="0" w:space="0" w:color="auto"/>
        <w:right w:val="none" w:sz="0" w:space="0" w:color="auto"/>
      </w:divBdr>
      <w:divsChild>
        <w:div w:id="762799532">
          <w:marLeft w:val="0"/>
          <w:marRight w:val="0"/>
          <w:marTop w:val="0"/>
          <w:marBottom w:val="0"/>
          <w:divBdr>
            <w:top w:val="none" w:sz="0" w:space="0" w:color="auto"/>
            <w:left w:val="none" w:sz="0" w:space="0" w:color="auto"/>
            <w:bottom w:val="none" w:sz="0" w:space="0" w:color="auto"/>
            <w:right w:val="none" w:sz="0" w:space="0" w:color="auto"/>
          </w:divBdr>
        </w:div>
      </w:divsChild>
    </w:div>
    <w:div w:id="1816141459">
      <w:bodyDiv w:val="1"/>
      <w:marLeft w:val="0"/>
      <w:marRight w:val="0"/>
      <w:marTop w:val="0"/>
      <w:marBottom w:val="0"/>
      <w:divBdr>
        <w:top w:val="none" w:sz="0" w:space="0" w:color="auto"/>
        <w:left w:val="none" w:sz="0" w:space="0" w:color="auto"/>
        <w:bottom w:val="none" w:sz="0" w:space="0" w:color="auto"/>
        <w:right w:val="none" w:sz="0" w:space="0" w:color="auto"/>
      </w:divBdr>
    </w:div>
    <w:div w:id="184997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Knowledg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exico.com/en/definition/knowledg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jcoregon.com/news/2012/06/27/what-is-true-wealth/"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lexico.com/en/definition/wealt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n.wikipedia.org/wiki/Power_(social_and_politi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major problems in our society are from our fore father’s way long ago amounting to these namely: wealth, knowledge and power.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05A000-ADB0-4390-BB6F-A012D519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wealth, KNOWLEDGE and power controls all. why?</vt:lpstr>
    </vt:vector>
  </TitlesOfParts>
  <Company/>
  <LinksUpToDate>false</LinksUpToDate>
  <CharactersWithSpaces>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wealth, KNOWLEDGE and power controls all. why?</dc:title>
  <dc:subject>By: INNOCENT OHANELE TOCHUKWU</dc:subject>
  <dc:creator>User</dc:creator>
  <cp:keywords/>
  <dc:description/>
  <cp:lastModifiedBy>User</cp:lastModifiedBy>
  <cp:revision>2</cp:revision>
  <dcterms:created xsi:type="dcterms:W3CDTF">2020-06-30T21:15:00Z</dcterms:created>
  <dcterms:modified xsi:type="dcterms:W3CDTF">2020-06-30T21:15:00Z</dcterms:modified>
  <cp:category>GST 112</cp:category>
</cp:coreProperties>
</file>